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7103"/>
        <w:gridCol w:w="2111"/>
      </w:tblGrid>
      <w:tr w:rsidR="00E3286D" w:rsidRPr="00FA3EB3" w14:paraId="3664E5B1" w14:textId="77777777" w:rsidTr="006A2620">
        <w:trPr>
          <w:trHeight w:val="1955"/>
        </w:trPr>
        <w:tc>
          <w:tcPr>
            <w:tcW w:w="7103" w:type="dxa"/>
            <w:vAlign w:val="center"/>
          </w:tcPr>
          <w:p w14:paraId="78A7E3F5" w14:textId="77777777" w:rsidR="00A00E2E" w:rsidRDefault="00A50760" w:rsidP="00E3286D">
            <w:pPr>
              <w:pStyle w:val="Title"/>
              <w:rPr>
                <w:rFonts w:ascii="Calibri" w:hAnsi="Calibri" w:cs="Calibri"/>
              </w:rPr>
            </w:pPr>
            <w:r w:rsidRPr="00AB31CB">
              <w:rPr>
                <w:rFonts w:ascii="Calibri" w:hAnsi="Calibri" w:cs="Calibri"/>
              </w:rPr>
              <w:t xml:space="preserve">Smoking Cessation </w:t>
            </w:r>
          </w:p>
          <w:p w14:paraId="6B0124B8" w14:textId="669837F7" w:rsidR="00E3286D" w:rsidRPr="00AB31CB" w:rsidRDefault="00A50760" w:rsidP="00E3286D">
            <w:pPr>
              <w:pStyle w:val="Title"/>
              <w:rPr>
                <w:rFonts w:ascii="Calibri" w:hAnsi="Calibri" w:cs="Calibri"/>
              </w:rPr>
            </w:pPr>
            <w:r w:rsidRPr="00AB31CB">
              <w:rPr>
                <w:rFonts w:ascii="Calibri" w:hAnsi="Calibri" w:cs="Calibri"/>
              </w:rPr>
              <w:t>Referral Form</w:t>
            </w:r>
          </w:p>
        </w:tc>
        <w:tc>
          <w:tcPr>
            <w:tcW w:w="2111" w:type="dxa"/>
            <w:vAlign w:val="center"/>
          </w:tcPr>
          <w:p w14:paraId="25EAA912" w14:textId="26C903D5" w:rsidR="00E3286D" w:rsidRPr="00FA3EB3" w:rsidRDefault="00E3286D" w:rsidP="00E3286D">
            <w:pPr>
              <w:spacing w:after="0"/>
              <w:jc w:val="right"/>
            </w:pPr>
          </w:p>
        </w:tc>
      </w:tr>
    </w:tbl>
    <w:p w14:paraId="57CC7C15" w14:textId="77777777" w:rsidR="00E3286D" w:rsidRPr="00FA3EB3" w:rsidRDefault="00E3286D" w:rsidP="003B49EC"/>
    <w:p w14:paraId="5AC12817" w14:textId="62A62627" w:rsidR="00E3286D" w:rsidRPr="00AB31CB" w:rsidRDefault="00452EDB" w:rsidP="00FD35A6">
      <w:pPr>
        <w:pStyle w:val="Heading1"/>
        <w:rPr>
          <w:rFonts w:ascii="Calibri" w:hAnsi="Calibri" w:cs="Calibri"/>
        </w:rPr>
      </w:pPr>
      <w:r>
        <w:rPr>
          <w:rFonts w:ascii="Calibri" w:hAnsi="Calibri" w:cs="Calibri"/>
        </w:rPr>
        <w:t>Consent</w:t>
      </w:r>
    </w:p>
    <w:p w14:paraId="1B41E023" w14:textId="1329D45F" w:rsidR="00452EDB" w:rsidRPr="00452EDB" w:rsidRDefault="00452EDB" w:rsidP="00FD35A6">
      <w:pPr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Does patient provide consent to be contacted by Smokefree Hampshire? </w:t>
      </w:r>
      <w:r w:rsidRPr="00452EDB">
        <w:rPr>
          <w:rFonts w:ascii="Calibri" w:hAnsi="Calibri" w:cs="Calibri"/>
          <w:i/>
          <w:iCs/>
          <w:sz w:val="16"/>
          <w:szCs w:val="16"/>
        </w:rPr>
        <w:t xml:space="preserve">(note: we cannot contact the patient if </w:t>
      </w:r>
      <w:r>
        <w:rPr>
          <w:rFonts w:ascii="Calibri" w:hAnsi="Calibri" w:cs="Calibri"/>
          <w:i/>
          <w:iCs/>
          <w:sz w:val="16"/>
          <w:szCs w:val="16"/>
        </w:rPr>
        <w:t xml:space="preserve">consent </w:t>
      </w:r>
      <w:r w:rsidR="00637D18">
        <w:rPr>
          <w:rFonts w:ascii="Calibri" w:hAnsi="Calibri" w:cs="Calibri"/>
          <w:i/>
          <w:iCs/>
          <w:sz w:val="16"/>
          <w:szCs w:val="16"/>
        </w:rPr>
        <w:t xml:space="preserve">is not </w:t>
      </w:r>
      <w:r>
        <w:rPr>
          <w:rFonts w:ascii="Calibri" w:hAnsi="Calibri" w:cs="Calibri"/>
          <w:i/>
          <w:iCs/>
          <w:sz w:val="16"/>
          <w:szCs w:val="16"/>
        </w:rPr>
        <w:t>provided</w:t>
      </w:r>
      <w:r w:rsidRPr="00452EDB">
        <w:rPr>
          <w:rFonts w:ascii="Calibri" w:hAnsi="Calibri" w:cs="Calibri"/>
          <w:i/>
          <w:iCs/>
          <w:sz w:val="16"/>
          <w:szCs w:val="16"/>
        </w:rPr>
        <w:t>)</w:t>
      </w:r>
    </w:p>
    <w:tbl>
      <w:tblPr>
        <w:tblStyle w:val="OfficeHours"/>
        <w:tblW w:w="1997" w:type="dxa"/>
        <w:tblLayout w:type="fixed"/>
        <w:tblLook w:val="0620" w:firstRow="1" w:lastRow="0" w:firstColumn="0" w:lastColumn="0" w:noHBand="1" w:noVBand="1"/>
      </w:tblPr>
      <w:tblGrid>
        <w:gridCol w:w="827"/>
        <w:gridCol w:w="1170"/>
      </w:tblGrid>
      <w:tr w:rsidR="00452EDB" w:rsidRPr="00AB31CB" w14:paraId="25F94FA7" w14:textId="68C2D829" w:rsidTr="00452E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27" w:type="dxa"/>
            <w:vAlign w:val="center"/>
          </w:tcPr>
          <w:p w14:paraId="4FEDBA81" w14:textId="7A1F1662" w:rsidR="00452EDB" w:rsidRPr="00637D18" w:rsidRDefault="00452EDB" w:rsidP="00637D18">
            <w:pPr>
              <w:rPr>
                <w:rFonts w:ascii="Calibri" w:hAnsi="Calibri" w:cs="Calibri"/>
                <w:b w:val="0"/>
                <w:bCs/>
              </w:rPr>
            </w:pPr>
            <w:r w:rsidRPr="00637D18">
              <w:rPr>
                <w:rFonts w:ascii="Calibri" w:hAnsi="Calibri" w:cs="Calibri"/>
                <w:b w:val="0"/>
                <w:bCs/>
              </w:rPr>
              <w:t>Yes</w:t>
            </w:r>
          </w:p>
        </w:tc>
        <w:sdt>
          <w:sdtPr>
            <w:rPr>
              <w:rFonts w:ascii="Calibri" w:hAnsi="Calibri" w:cs="Calibri"/>
              <w:bCs/>
              <w:sz w:val="36"/>
              <w:szCs w:val="36"/>
            </w:rPr>
            <w:id w:val="-2047670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shd w:val="clear" w:color="auto" w:fill="FFFFFF" w:themeFill="background1"/>
                <w:vAlign w:val="center"/>
              </w:tcPr>
              <w:p w14:paraId="6E18D9CD" w14:textId="5633220A" w:rsidR="00452EDB" w:rsidRPr="00AB31CB" w:rsidRDefault="00A97153" w:rsidP="00637D18">
                <w:pPr>
                  <w:ind w:right="3256"/>
                  <w:rPr>
                    <w:rFonts w:ascii="Calibri" w:hAnsi="Calibri" w:cs="Calibri"/>
                  </w:rPr>
                </w:pPr>
                <w:r>
                  <w:rPr>
                    <w:rFonts w:ascii="MS Gothic" w:eastAsia="MS Gothic" w:hAnsi="MS Gothic" w:cs="Calibri" w:hint="eastAsia"/>
                    <w:bCs/>
                    <w:sz w:val="36"/>
                    <w:szCs w:val="36"/>
                  </w:rPr>
                  <w:t>☐</w:t>
                </w:r>
              </w:p>
            </w:tc>
          </w:sdtContent>
        </w:sdt>
      </w:tr>
    </w:tbl>
    <w:tbl>
      <w:tblPr>
        <w:tblStyle w:val="OfficeHours"/>
        <w:tblpPr w:leftFromText="180" w:rightFromText="180" w:vertAnchor="text" w:horzAnchor="page" w:tblpX="2926" w:tblpY="-463"/>
        <w:tblW w:w="1997" w:type="dxa"/>
        <w:tblLayout w:type="fixed"/>
        <w:tblLook w:val="0620" w:firstRow="1" w:lastRow="0" w:firstColumn="0" w:lastColumn="0" w:noHBand="1" w:noVBand="1"/>
      </w:tblPr>
      <w:tblGrid>
        <w:gridCol w:w="827"/>
        <w:gridCol w:w="1170"/>
      </w:tblGrid>
      <w:tr w:rsidR="00F741C5" w:rsidRPr="00AB31CB" w14:paraId="39727036" w14:textId="77777777" w:rsidTr="00F741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27" w:type="dxa"/>
            <w:vAlign w:val="center"/>
          </w:tcPr>
          <w:p w14:paraId="7EE1847B" w14:textId="77777777" w:rsidR="00F741C5" w:rsidRPr="00637D18" w:rsidRDefault="00F741C5" w:rsidP="00F741C5">
            <w:pPr>
              <w:rPr>
                <w:rFonts w:ascii="Calibri" w:hAnsi="Calibri" w:cs="Calibri"/>
                <w:b w:val="0"/>
                <w:bCs/>
              </w:rPr>
            </w:pPr>
            <w:r w:rsidRPr="00637D18">
              <w:rPr>
                <w:rFonts w:ascii="Calibri" w:hAnsi="Calibri" w:cs="Calibri"/>
                <w:b w:val="0"/>
                <w:bCs/>
              </w:rPr>
              <w:t>No</w:t>
            </w:r>
          </w:p>
        </w:tc>
        <w:sdt>
          <w:sdtPr>
            <w:rPr>
              <w:rFonts w:ascii="Calibri" w:hAnsi="Calibri" w:cs="Calibri"/>
              <w:bCs/>
              <w:sz w:val="36"/>
              <w:szCs w:val="36"/>
            </w:rPr>
            <w:id w:val="-2088307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  <w:shd w:val="clear" w:color="auto" w:fill="FFFFFF" w:themeFill="background1"/>
                <w:vAlign w:val="center"/>
              </w:tcPr>
              <w:p w14:paraId="2CA462E3" w14:textId="61CACEF3" w:rsidR="00F741C5" w:rsidRPr="00AB31CB" w:rsidRDefault="00A97153" w:rsidP="00F741C5">
                <w:pPr>
                  <w:ind w:right="3256"/>
                  <w:rPr>
                    <w:rFonts w:ascii="Calibri" w:hAnsi="Calibri" w:cs="Calibri"/>
                  </w:rPr>
                </w:pPr>
                <w:r>
                  <w:rPr>
                    <w:rFonts w:ascii="MS Gothic" w:eastAsia="MS Gothic" w:hAnsi="MS Gothic" w:cs="Calibri" w:hint="eastAsia"/>
                    <w:bCs/>
                    <w:sz w:val="36"/>
                    <w:szCs w:val="36"/>
                  </w:rPr>
                  <w:t>☐</w:t>
                </w:r>
              </w:p>
            </w:tc>
          </w:sdtContent>
        </w:sdt>
      </w:tr>
    </w:tbl>
    <w:p w14:paraId="0EED6A46" w14:textId="77777777" w:rsidR="00637D18" w:rsidRPr="00637D18" w:rsidRDefault="00637D18" w:rsidP="00FD35A6">
      <w:pPr>
        <w:pStyle w:val="Heading1"/>
        <w:rPr>
          <w:rFonts w:ascii="Calibri" w:hAnsi="Calibri" w:cs="Calibri"/>
          <w:sz w:val="8"/>
          <w:szCs w:val="8"/>
        </w:rPr>
      </w:pPr>
    </w:p>
    <w:p w14:paraId="10782854" w14:textId="46C50213" w:rsidR="00FD35A6" w:rsidRPr="00AB31CB" w:rsidRDefault="00452EDB" w:rsidP="00FD35A6">
      <w:pPr>
        <w:pStyle w:val="Heading1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="00AB31CB" w:rsidRPr="00AB31CB">
        <w:rPr>
          <w:rFonts w:ascii="Calibri" w:hAnsi="Calibri" w:cs="Calibri"/>
        </w:rPr>
        <w:t>atient Details</w:t>
      </w:r>
    </w:p>
    <w:p w14:paraId="3D596FDB" w14:textId="77777777" w:rsidR="00FD35A6" w:rsidRPr="00AB31CB" w:rsidRDefault="00FD35A6" w:rsidP="00FD35A6">
      <w:pPr>
        <w:rPr>
          <w:rFonts w:ascii="Calibri" w:hAnsi="Calibri" w:cs="Calibri"/>
        </w:rPr>
      </w:pPr>
    </w:p>
    <w:tbl>
      <w:tblPr>
        <w:tblStyle w:val="OfficeHours"/>
        <w:tblW w:w="10104" w:type="dxa"/>
        <w:tblLayout w:type="fixed"/>
        <w:tblLook w:val="0620" w:firstRow="1" w:lastRow="0" w:firstColumn="0" w:lastColumn="0" w:noHBand="1" w:noVBand="1"/>
      </w:tblPr>
      <w:tblGrid>
        <w:gridCol w:w="3276"/>
        <w:gridCol w:w="6143"/>
        <w:gridCol w:w="685"/>
      </w:tblGrid>
      <w:tr w:rsidR="00AB31CB" w:rsidRPr="00AB31CB" w14:paraId="4BA309F9" w14:textId="77777777" w:rsidTr="00AB31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3276" w:type="dxa"/>
          </w:tcPr>
          <w:p w14:paraId="2B24FE66" w14:textId="5EECB2F4" w:rsidR="00AB31CB" w:rsidRPr="00AB31CB" w:rsidRDefault="00AB31CB" w:rsidP="00AB31CB">
            <w:pPr>
              <w:jc w:val="left"/>
              <w:rPr>
                <w:rStyle w:val="Emphasis"/>
                <w:rFonts w:ascii="Calibri" w:hAnsi="Calibri" w:cs="Calibri"/>
              </w:rPr>
            </w:pPr>
          </w:p>
        </w:tc>
        <w:tc>
          <w:tcPr>
            <w:tcW w:w="6143" w:type="dxa"/>
          </w:tcPr>
          <w:p w14:paraId="454060BA" w14:textId="77777777" w:rsidR="00AB31CB" w:rsidRPr="00AB31CB" w:rsidRDefault="00AB31CB" w:rsidP="00FD35A6">
            <w:pPr>
              <w:rPr>
                <w:rFonts w:ascii="Calibri" w:hAnsi="Calibri" w:cs="Calibri"/>
              </w:rPr>
            </w:pPr>
          </w:p>
        </w:tc>
        <w:tc>
          <w:tcPr>
            <w:tcW w:w="685" w:type="dxa"/>
          </w:tcPr>
          <w:p w14:paraId="51CB98F6" w14:textId="77777777" w:rsidR="00AB31CB" w:rsidRPr="00AB31CB" w:rsidRDefault="00AB31CB" w:rsidP="00FD35A6">
            <w:pPr>
              <w:rPr>
                <w:rFonts w:ascii="Calibri" w:hAnsi="Calibri" w:cs="Calibri"/>
              </w:rPr>
            </w:pPr>
          </w:p>
        </w:tc>
      </w:tr>
      <w:tr w:rsidR="00AB31CB" w:rsidRPr="00AB31CB" w14:paraId="271D1C7B" w14:textId="77777777" w:rsidTr="00AB31CB">
        <w:trPr>
          <w:trHeight w:val="792"/>
        </w:trPr>
        <w:tc>
          <w:tcPr>
            <w:tcW w:w="3276" w:type="dxa"/>
            <w:vAlign w:val="center"/>
          </w:tcPr>
          <w:p w14:paraId="48C2616F" w14:textId="2E863377" w:rsidR="00AB31CB" w:rsidRPr="00AB31CB" w:rsidRDefault="00AB31CB" w:rsidP="00AB31CB">
            <w:pPr>
              <w:jc w:val="right"/>
              <w:rPr>
                <w:rFonts w:ascii="Calibri" w:hAnsi="Calibri" w:cs="Calibri"/>
              </w:rPr>
            </w:pPr>
            <w:r w:rsidRPr="00AB31CB">
              <w:rPr>
                <w:rFonts w:ascii="Calibri" w:hAnsi="Calibri" w:cs="Calibri"/>
              </w:rPr>
              <w:t>Name</w:t>
            </w:r>
          </w:p>
        </w:tc>
        <w:tc>
          <w:tcPr>
            <w:tcW w:w="6143" w:type="dxa"/>
            <w:shd w:val="clear" w:color="auto" w:fill="FFFFFF" w:themeFill="background1"/>
            <w:vAlign w:val="center"/>
          </w:tcPr>
          <w:p w14:paraId="6420C034" w14:textId="77777777" w:rsidR="00AB31CB" w:rsidRPr="00AB31CB" w:rsidRDefault="00AB31CB" w:rsidP="00687CFB">
            <w:pPr>
              <w:rPr>
                <w:rFonts w:ascii="Calibri" w:hAnsi="Calibri" w:cs="Calibri"/>
              </w:rPr>
            </w:pPr>
          </w:p>
        </w:tc>
        <w:tc>
          <w:tcPr>
            <w:tcW w:w="685" w:type="dxa"/>
            <w:vAlign w:val="center"/>
          </w:tcPr>
          <w:p w14:paraId="577A85C6" w14:textId="77777777" w:rsidR="00AB31CB" w:rsidRPr="00AB31CB" w:rsidRDefault="00AB31CB" w:rsidP="00687CFB">
            <w:pPr>
              <w:rPr>
                <w:rFonts w:ascii="Calibri" w:hAnsi="Calibri" w:cs="Calibri"/>
              </w:rPr>
            </w:pPr>
          </w:p>
        </w:tc>
      </w:tr>
      <w:tr w:rsidR="00AB31CB" w:rsidRPr="00AB31CB" w14:paraId="6A9108D5" w14:textId="77777777" w:rsidTr="00AB31CB">
        <w:trPr>
          <w:trHeight w:val="411"/>
        </w:trPr>
        <w:tc>
          <w:tcPr>
            <w:tcW w:w="3276" w:type="dxa"/>
            <w:shd w:val="clear" w:color="auto" w:fill="auto"/>
            <w:vAlign w:val="center"/>
          </w:tcPr>
          <w:p w14:paraId="22DA74AD" w14:textId="77777777" w:rsidR="00AB31CB" w:rsidRPr="00AB31CB" w:rsidRDefault="00AB31CB" w:rsidP="00687CFB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6143" w:type="dxa"/>
            <w:shd w:val="clear" w:color="auto" w:fill="auto"/>
            <w:vAlign w:val="center"/>
          </w:tcPr>
          <w:p w14:paraId="31BACA18" w14:textId="77777777" w:rsidR="00AB31CB" w:rsidRPr="00AB31CB" w:rsidRDefault="00AB31CB" w:rsidP="00687CFB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685" w:type="dxa"/>
            <w:shd w:val="clear" w:color="auto" w:fill="auto"/>
            <w:vAlign w:val="center"/>
          </w:tcPr>
          <w:p w14:paraId="65E7CBDD" w14:textId="77777777" w:rsidR="00AB31CB" w:rsidRPr="00AB31CB" w:rsidRDefault="00AB31CB" w:rsidP="00687CFB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AB31CB" w:rsidRPr="00AB31CB" w14:paraId="6BF26321" w14:textId="77777777" w:rsidTr="00AB31CB">
        <w:trPr>
          <w:trHeight w:val="792"/>
        </w:trPr>
        <w:tc>
          <w:tcPr>
            <w:tcW w:w="3276" w:type="dxa"/>
            <w:vAlign w:val="center"/>
          </w:tcPr>
          <w:p w14:paraId="590CC2DF" w14:textId="317C4CFB" w:rsidR="00AB31CB" w:rsidRPr="00AB31CB" w:rsidRDefault="00AB31CB" w:rsidP="00AB31CB">
            <w:pPr>
              <w:jc w:val="right"/>
              <w:rPr>
                <w:rFonts w:ascii="Calibri" w:hAnsi="Calibri" w:cs="Calibri"/>
              </w:rPr>
            </w:pPr>
            <w:r w:rsidRPr="00AB31CB">
              <w:rPr>
                <w:rFonts w:ascii="Calibri" w:hAnsi="Calibri" w:cs="Calibri"/>
              </w:rPr>
              <w:t>Telephone Number</w:t>
            </w:r>
          </w:p>
        </w:tc>
        <w:tc>
          <w:tcPr>
            <w:tcW w:w="6143" w:type="dxa"/>
            <w:shd w:val="clear" w:color="auto" w:fill="FFFFFF" w:themeFill="background1"/>
            <w:vAlign w:val="center"/>
          </w:tcPr>
          <w:p w14:paraId="599CC9A4" w14:textId="77777777" w:rsidR="00AB31CB" w:rsidRPr="00AB31CB" w:rsidRDefault="00AB31CB" w:rsidP="00687CFB">
            <w:pPr>
              <w:rPr>
                <w:rFonts w:ascii="Calibri" w:hAnsi="Calibri" w:cs="Calibri"/>
              </w:rPr>
            </w:pPr>
          </w:p>
        </w:tc>
        <w:tc>
          <w:tcPr>
            <w:tcW w:w="685" w:type="dxa"/>
            <w:vAlign w:val="center"/>
          </w:tcPr>
          <w:p w14:paraId="6EF0703E" w14:textId="77777777" w:rsidR="00AB31CB" w:rsidRPr="00AB31CB" w:rsidRDefault="00AB31CB" w:rsidP="00687CFB">
            <w:pPr>
              <w:rPr>
                <w:rFonts w:ascii="Calibri" w:hAnsi="Calibri" w:cs="Calibri"/>
              </w:rPr>
            </w:pPr>
          </w:p>
        </w:tc>
      </w:tr>
      <w:tr w:rsidR="00AB31CB" w:rsidRPr="00AB31CB" w14:paraId="47184152" w14:textId="77777777" w:rsidTr="00AB31CB">
        <w:trPr>
          <w:trHeight w:val="411"/>
        </w:trPr>
        <w:tc>
          <w:tcPr>
            <w:tcW w:w="3276" w:type="dxa"/>
            <w:shd w:val="clear" w:color="auto" w:fill="auto"/>
            <w:vAlign w:val="center"/>
          </w:tcPr>
          <w:p w14:paraId="4CD1D9AE" w14:textId="77777777" w:rsidR="00AB31CB" w:rsidRPr="00AB31CB" w:rsidRDefault="00AB31CB" w:rsidP="00687CFB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6143" w:type="dxa"/>
            <w:shd w:val="clear" w:color="auto" w:fill="auto"/>
            <w:vAlign w:val="center"/>
          </w:tcPr>
          <w:p w14:paraId="2998C93F" w14:textId="77777777" w:rsidR="00AB31CB" w:rsidRPr="00AB31CB" w:rsidRDefault="00AB31CB" w:rsidP="00687CFB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685" w:type="dxa"/>
            <w:shd w:val="clear" w:color="auto" w:fill="auto"/>
            <w:vAlign w:val="center"/>
          </w:tcPr>
          <w:p w14:paraId="656D31FA" w14:textId="77777777" w:rsidR="00AB31CB" w:rsidRPr="00AB31CB" w:rsidRDefault="00AB31CB" w:rsidP="00687CFB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AB31CB" w:rsidRPr="00AB31CB" w14:paraId="2732F332" w14:textId="77777777" w:rsidTr="00AB31CB">
        <w:trPr>
          <w:trHeight w:val="2230"/>
        </w:trPr>
        <w:tc>
          <w:tcPr>
            <w:tcW w:w="3276" w:type="dxa"/>
            <w:vAlign w:val="center"/>
          </w:tcPr>
          <w:p w14:paraId="088EB9BD" w14:textId="383F2578" w:rsidR="00AB31CB" w:rsidRPr="00AB31CB" w:rsidRDefault="00AB31CB" w:rsidP="00AB31CB">
            <w:pPr>
              <w:jc w:val="right"/>
              <w:rPr>
                <w:rFonts w:ascii="Calibri" w:hAnsi="Calibri" w:cs="Calibri"/>
              </w:rPr>
            </w:pPr>
            <w:r w:rsidRPr="00AB31CB">
              <w:rPr>
                <w:rFonts w:ascii="Calibri" w:hAnsi="Calibri" w:cs="Calibri"/>
              </w:rPr>
              <w:t>Address</w:t>
            </w:r>
          </w:p>
        </w:tc>
        <w:tc>
          <w:tcPr>
            <w:tcW w:w="6143" w:type="dxa"/>
            <w:shd w:val="clear" w:color="auto" w:fill="FFFFFF" w:themeFill="background1"/>
            <w:vAlign w:val="center"/>
          </w:tcPr>
          <w:p w14:paraId="66783E0E" w14:textId="2AC83749" w:rsidR="00AB31CB" w:rsidRPr="00AB31CB" w:rsidRDefault="00AB31CB" w:rsidP="00687CFB">
            <w:pPr>
              <w:rPr>
                <w:rFonts w:ascii="Calibri" w:hAnsi="Calibri" w:cs="Calibri"/>
              </w:rPr>
            </w:pPr>
            <w:r w:rsidRPr="00AB31CB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685" w:type="dxa"/>
            <w:vAlign w:val="center"/>
          </w:tcPr>
          <w:p w14:paraId="2DF19A58" w14:textId="77777777" w:rsidR="00AB31CB" w:rsidRPr="00AB31CB" w:rsidRDefault="00AB31CB" w:rsidP="00687CFB">
            <w:pPr>
              <w:rPr>
                <w:rFonts w:ascii="Calibri" w:hAnsi="Calibri" w:cs="Calibri"/>
              </w:rPr>
            </w:pPr>
          </w:p>
        </w:tc>
      </w:tr>
      <w:tr w:rsidR="00AB31CB" w:rsidRPr="00AB31CB" w14:paraId="53DF7F8D" w14:textId="77777777" w:rsidTr="00AB31CB">
        <w:trPr>
          <w:trHeight w:val="411"/>
        </w:trPr>
        <w:tc>
          <w:tcPr>
            <w:tcW w:w="3276" w:type="dxa"/>
            <w:shd w:val="clear" w:color="auto" w:fill="auto"/>
            <w:vAlign w:val="center"/>
          </w:tcPr>
          <w:p w14:paraId="68A87AA9" w14:textId="77777777" w:rsidR="00AB31CB" w:rsidRPr="00AB31CB" w:rsidRDefault="00AB31CB" w:rsidP="00687CFB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6143" w:type="dxa"/>
            <w:shd w:val="clear" w:color="auto" w:fill="auto"/>
            <w:vAlign w:val="center"/>
          </w:tcPr>
          <w:p w14:paraId="227699C3" w14:textId="77777777" w:rsidR="00AB31CB" w:rsidRPr="00AB31CB" w:rsidRDefault="00AB31CB" w:rsidP="00687CFB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685" w:type="dxa"/>
            <w:shd w:val="clear" w:color="auto" w:fill="auto"/>
            <w:vAlign w:val="center"/>
          </w:tcPr>
          <w:p w14:paraId="3AF584B0" w14:textId="77777777" w:rsidR="00AB31CB" w:rsidRPr="00AB31CB" w:rsidRDefault="00AB31CB" w:rsidP="00687CFB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</w:tbl>
    <w:p w14:paraId="2E1B0C28" w14:textId="77777777" w:rsidR="00AB31CB" w:rsidRPr="00AB31CB" w:rsidRDefault="00AB31CB" w:rsidP="00FD35A6">
      <w:pPr>
        <w:rPr>
          <w:rFonts w:ascii="Calibri" w:hAnsi="Calibri" w:cs="Calibri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4293"/>
      </w:tblGrid>
      <w:tr w:rsidR="00C1788B" w:rsidRPr="00AB31CB" w14:paraId="51C78AEB" w14:textId="77777777" w:rsidTr="00C1788B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210C7B19" w14:textId="77777777" w:rsidR="00C1788B" w:rsidRPr="00AB31CB" w:rsidRDefault="00C1788B" w:rsidP="00232876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76DB2214" w14:textId="77777777" w:rsidR="00C1788B" w:rsidRPr="00AB31CB" w:rsidRDefault="00C1788B" w:rsidP="00FA3EB3">
            <w:pPr>
              <w:rPr>
                <w:rFonts w:ascii="Calibri" w:hAnsi="Calibri" w:cs="Calibri"/>
              </w:rPr>
            </w:pPr>
          </w:p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4FB75BB7" w14:textId="77777777" w:rsidR="00C1788B" w:rsidRPr="00AB31CB" w:rsidRDefault="00C1788B" w:rsidP="00232876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4293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48465E76" w14:textId="77777777" w:rsidR="00C1788B" w:rsidRPr="00AB31CB" w:rsidRDefault="00C1788B" w:rsidP="00232876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C1788B" w:rsidRPr="00AB31CB" w14:paraId="71577088" w14:textId="77777777" w:rsidTr="00C1788B">
        <w:trPr>
          <w:trHeight w:val="360"/>
        </w:trPr>
        <w:tc>
          <w:tcPr>
            <w:tcW w:w="2160" w:type="dxa"/>
            <w:vAlign w:val="center"/>
          </w:tcPr>
          <w:p w14:paraId="6F292EF0" w14:textId="25280DB6" w:rsidR="00C1788B" w:rsidRPr="00AB31CB" w:rsidRDefault="0090636D" w:rsidP="005A078B">
            <w:pPr>
              <w:pStyle w:val="NoSpacing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Name of GP Practice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19FA97AA" w14:textId="77777777" w:rsidR="00C1788B" w:rsidRPr="00AB31CB" w:rsidRDefault="00C1788B" w:rsidP="00232876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70" w:type="dxa"/>
            <w:vAlign w:val="center"/>
          </w:tcPr>
          <w:p w14:paraId="3D990C94" w14:textId="77777777" w:rsidR="00C1788B" w:rsidRPr="00AB31CB" w:rsidRDefault="00C1788B" w:rsidP="00232876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4293" w:type="dxa"/>
            <w:vAlign w:val="center"/>
          </w:tcPr>
          <w:p w14:paraId="33846FF8" w14:textId="40852C18" w:rsidR="00C1788B" w:rsidRPr="00AB31CB" w:rsidRDefault="00C1788B" w:rsidP="00232876">
            <w:pPr>
              <w:pStyle w:val="NoSpacing"/>
              <w:rPr>
                <w:rFonts w:ascii="Calibri" w:hAnsi="Calibri" w:cs="Calibri"/>
              </w:rPr>
            </w:pPr>
          </w:p>
        </w:tc>
      </w:tr>
    </w:tbl>
    <w:p w14:paraId="097B8975" w14:textId="77777777" w:rsidR="00687CFB" w:rsidRPr="00AB31CB" w:rsidRDefault="00687CFB">
      <w:pPr>
        <w:rPr>
          <w:rFonts w:ascii="Calibri" w:hAnsi="Calibri" w:cs="Calibri"/>
        </w:rPr>
      </w:pPr>
    </w:p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AB31CB" w14:paraId="3AC27E89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6354F823" w14:textId="3E7EF8AB" w:rsidR="00232876" w:rsidRPr="00AB31CB" w:rsidRDefault="005A078B" w:rsidP="005A078B">
            <w:pPr>
              <w:pStyle w:val="NoSpacing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Date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4DC03E1E" w14:textId="77777777" w:rsidR="00232876" w:rsidRPr="00AB31CB" w:rsidRDefault="00232876" w:rsidP="00232876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36" w:type="dxa"/>
            <w:vAlign w:val="center"/>
          </w:tcPr>
          <w:p w14:paraId="631BD1D9" w14:textId="77777777" w:rsidR="00232876" w:rsidRPr="00AB31CB" w:rsidRDefault="00232876" w:rsidP="00232876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3D4E6094" w14:textId="77777777" w:rsidR="00232876" w:rsidRPr="00AB31CB" w:rsidRDefault="00232876" w:rsidP="00232876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36" w:type="dxa"/>
            <w:vAlign w:val="center"/>
          </w:tcPr>
          <w:p w14:paraId="02DBD314" w14:textId="77777777" w:rsidR="00232876" w:rsidRPr="00AB31CB" w:rsidRDefault="00232876" w:rsidP="00232876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463D5A6A" w14:textId="77777777" w:rsidR="00232876" w:rsidRPr="00AB31CB" w:rsidRDefault="00232876" w:rsidP="00232876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232876" w:rsidRPr="00AB31CB" w14:paraId="088D0885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527D1912" w14:textId="77777777" w:rsidR="00232876" w:rsidRPr="00AB31CB" w:rsidRDefault="00232876" w:rsidP="00232876">
            <w:pPr>
              <w:pStyle w:val="Field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1445736183"/>
            <w:placeholder>
              <w:docPart w:val="3A163F46A0964FC1BD8E0B0B323B68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2437B66F" w14:textId="77777777" w:rsidR="00232876" w:rsidRPr="00AB31CB" w:rsidRDefault="00232876" w:rsidP="00232876">
                <w:pPr>
                  <w:pStyle w:val="Field"/>
                  <w:rPr>
                    <w:rFonts w:ascii="Calibri" w:hAnsi="Calibri" w:cs="Calibri"/>
                  </w:rPr>
                </w:pPr>
                <w:r w:rsidRPr="00AB31CB">
                  <w:rPr>
                    <w:rFonts w:ascii="Calibri" w:hAnsi="Calibri" w:cs="Calibri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085E9393" w14:textId="77777777" w:rsidR="00232876" w:rsidRPr="00AB31CB" w:rsidRDefault="00232876" w:rsidP="00232876">
            <w:pPr>
              <w:pStyle w:val="Field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-1419480618"/>
            <w:placeholder>
              <w:docPart w:val="EAAF478FA5184416BF20D092CD9F25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2F501A50" w14:textId="77777777" w:rsidR="00232876" w:rsidRPr="00AB31CB" w:rsidRDefault="00232876" w:rsidP="00232876">
                <w:pPr>
                  <w:pStyle w:val="Field"/>
                  <w:rPr>
                    <w:rFonts w:ascii="Calibri" w:hAnsi="Calibri" w:cs="Calibri"/>
                  </w:rPr>
                </w:pPr>
                <w:r w:rsidRPr="00AB31CB">
                  <w:rPr>
                    <w:rFonts w:ascii="Calibri" w:hAnsi="Calibri" w:cs="Calibri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F0E3379" w14:textId="77777777" w:rsidR="00232876" w:rsidRPr="00AB31CB" w:rsidRDefault="00232876" w:rsidP="00232876">
            <w:pPr>
              <w:pStyle w:val="Field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138628743"/>
            <w:placeholder>
              <w:docPart w:val="629FA9AC578E4CBAA2F2596F319480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ED97C94" w14:textId="77777777" w:rsidR="00232876" w:rsidRPr="00AB31CB" w:rsidRDefault="00232876" w:rsidP="00232876">
                <w:pPr>
                  <w:pStyle w:val="Field"/>
                  <w:rPr>
                    <w:rFonts w:ascii="Calibri" w:hAnsi="Calibri" w:cs="Calibri"/>
                  </w:rPr>
                </w:pPr>
                <w:r w:rsidRPr="00AB31CB">
                  <w:rPr>
                    <w:rFonts w:ascii="Calibri" w:hAnsi="Calibri" w:cs="Calibri"/>
                  </w:rPr>
                  <w:t>YY</w:t>
                </w:r>
              </w:p>
            </w:tc>
          </w:sdtContent>
        </w:sdt>
      </w:tr>
    </w:tbl>
    <w:tbl>
      <w:tblPr>
        <w:tblStyle w:val="OfficeHours"/>
        <w:tblpPr w:leftFromText="180" w:rightFromText="180" w:vertAnchor="text" w:horzAnchor="page" w:tblpX="-623" w:tblpY="150"/>
        <w:tblW w:w="11304" w:type="dxa"/>
        <w:tblLayout w:type="fixed"/>
        <w:tblLook w:val="0620" w:firstRow="1" w:lastRow="0" w:firstColumn="0" w:lastColumn="0" w:noHBand="1" w:noVBand="1"/>
      </w:tblPr>
      <w:tblGrid>
        <w:gridCol w:w="2830"/>
        <w:gridCol w:w="8474"/>
      </w:tblGrid>
      <w:tr w:rsidR="006C0358" w:rsidRPr="00AB31CB" w14:paraId="1CA014E3" w14:textId="77777777" w:rsidTr="00201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8"/>
        </w:trPr>
        <w:tc>
          <w:tcPr>
            <w:tcW w:w="2830" w:type="dxa"/>
            <w:vAlign w:val="center"/>
          </w:tcPr>
          <w:p w14:paraId="6DD7035B" w14:textId="77777777" w:rsidR="006C0358" w:rsidRPr="00637D18" w:rsidRDefault="006C0358" w:rsidP="002C13DE">
            <w:pPr>
              <w:ind w:right="633"/>
              <w:jc w:val="right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 w:val="0"/>
                <w:bCs/>
              </w:rPr>
              <w:t>N</w:t>
            </w:r>
            <w:r w:rsidRPr="00637D18">
              <w:rPr>
                <w:rFonts w:ascii="Calibri" w:hAnsi="Calibri" w:cs="Calibri"/>
                <w:b w:val="0"/>
                <w:bCs/>
              </w:rPr>
              <w:t>o</w:t>
            </w:r>
            <w:r>
              <w:rPr>
                <w:rFonts w:ascii="Calibri" w:hAnsi="Calibri" w:cs="Calibri"/>
                <w:b w:val="0"/>
                <w:bCs/>
              </w:rPr>
              <w:t>tes/other information</w:t>
            </w:r>
          </w:p>
        </w:tc>
        <w:tc>
          <w:tcPr>
            <w:tcW w:w="8474" w:type="dxa"/>
            <w:shd w:val="clear" w:color="auto" w:fill="FFFFFF" w:themeFill="background1"/>
            <w:vAlign w:val="center"/>
          </w:tcPr>
          <w:p w14:paraId="6CA8A3C8" w14:textId="77777777" w:rsidR="006C0358" w:rsidRPr="0005283C" w:rsidRDefault="006C0358" w:rsidP="002C13DE">
            <w:pPr>
              <w:ind w:left="74" w:right="3256"/>
              <w:jc w:val="left"/>
              <w:rPr>
                <w:rFonts w:ascii="Calibri" w:hAnsi="Calibri" w:cs="Calibri"/>
                <w:b w:val="0"/>
              </w:rPr>
            </w:pPr>
          </w:p>
        </w:tc>
      </w:tr>
    </w:tbl>
    <w:p w14:paraId="258C861F" w14:textId="16402D31" w:rsidR="00687CFB" w:rsidRDefault="00687CFB" w:rsidP="006C0358">
      <w:pPr>
        <w:rPr>
          <w:rFonts w:ascii="Calibri" w:hAnsi="Calibri" w:cs="Calibri"/>
        </w:rPr>
      </w:pPr>
    </w:p>
    <w:p w14:paraId="37126D7E" w14:textId="5CAEA66A" w:rsidR="00201438" w:rsidRPr="00201438" w:rsidRDefault="00201438" w:rsidP="00201438">
      <w:pPr>
        <w:jc w:val="center"/>
        <w:rPr>
          <w:rFonts w:ascii="Calibri" w:hAnsi="Calibri" w:cs="Calibri"/>
          <w:i/>
          <w:iCs/>
          <w:sz w:val="18"/>
          <w:szCs w:val="18"/>
        </w:rPr>
      </w:pPr>
      <w:r w:rsidRPr="001C6B3E">
        <w:rPr>
          <w:rFonts w:ascii="Calibri" w:hAnsi="Calibri" w:cs="Calibri"/>
          <w:sz w:val="18"/>
          <w:szCs w:val="18"/>
        </w:rPr>
        <w:t>Please submit this form to</w:t>
      </w:r>
      <w:r w:rsidRPr="00201438">
        <w:rPr>
          <w:rFonts w:ascii="Calibri" w:hAnsi="Calibri" w:cs="Calibri"/>
          <w:i/>
          <w:iCs/>
          <w:sz w:val="18"/>
          <w:szCs w:val="18"/>
        </w:rPr>
        <w:t xml:space="preserve"> </w:t>
      </w:r>
      <w:r w:rsidRPr="000042DD">
        <w:rPr>
          <w:rFonts w:ascii="Calibri" w:hAnsi="Calibri" w:cs="Calibri"/>
          <w:i/>
          <w:iCs/>
          <w:sz w:val="18"/>
          <w:szCs w:val="18"/>
        </w:rPr>
        <w:t>smokefree.hampshire@nhs.net</w:t>
      </w:r>
    </w:p>
    <w:sectPr w:rsidR="00201438" w:rsidRPr="00201438" w:rsidSect="00F741C5">
      <w:headerReference w:type="default" r:id="rId10"/>
      <w:pgSz w:w="12240" w:h="15840"/>
      <w:pgMar w:top="360" w:right="720" w:bottom="284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25925" w14:textId="77777777" w:rsidR="00E412A3" w:rsidRDefault="00E412A3" w:rsidP="001A0130">
      <w:pPr>
        <w:spacing w:after="0" w:line="240" w:lineRule="auto"/>
      </w:pPr>
      <w:r>
        <w:separator/>
      </w:r>
    </w:p>
  </w:endnote>
  <w:endnote w:type="continuationSeparator" w:id="0">
    <w:p w14:paraId="1662353E" w14:textId="77777777" w:rsidR="00E412A3" w:rsidRDefault="00E412A3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CB4C8" w14:textId="77777777" w:rsidR="00E412A3" w:rsidRDefault="00E412A3" w:rsidP="001A0130">
      <w:pPr>
        <w:spacing w:after="0" w:line="240" w:lineRule="auto"/>
      </w:pPr>
      <w:r>
        <w:separator/>
      </w:r>
    </w:p>
  </w:footnote>
  <w:footnote w:type="continuationSeparator" w:id="0">
    <w:p w14:paraId="60FF5493" w14:textId="77777777" w:rsidR="00E412A3" w:rsidRDefault="00E412A3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82E03" w14:textId="54019B2C" w:rsidR="001A0130" w:rsidRDefault="000C354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5CAAC026" wp14:editId="3626FE0E">
              <wp:simplePos x="0" y="0"/>
              <wp:positionH relativeFrom="column">
                <wp:posOffset>6419850</wp:posOffset>
              </wp:positionH>
              <wp:positionV relativeFrom="paragraph">
                <wp:posOffset>38100</wp:posOffset>
              </wp:positionV>
              <wp:extent cx="619125" cy="561975"/>
              <wp:effectExtent l="0" t="0" r="9525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25" cy="561975"/>
                      </a:xfrm>
                      <a:prstGeom prst="rect">
                        <a:avLst/>
                      </a:prstGeom>
                      <a:solidFill>
                        <a:srgbClr val="F77D0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3FE8FC" id="Rectangle 4" o:spid="_x0000_s1026" style="position:absolute;margin-left:505.5pt;margin-top:3pt;width:48.75pt;height:44.25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" fillcolor="#f77d03" stroked="f" strokeweight="1pt"/>
          </w:pict>
        </mc:Fallback>
      </mc:AlternateContent>
    </w:r>
    <w:r w:rsidR="00E12FBC" w:rsidRPr="00FA3EB3">
      <w:rPr>
        <w:noProof/>
      </w:rPr>
      <w:drawing>
        <wp:anchor distT="0" distB="0" distL="114300" distR="114300" simplePos="0" relativeHeight="251667456" behindDoc="0" locked="0" layoutInCell="1" allowOverlap="1" wp14:anchorId="232A58D9" wp14:editId="3798FE50">
          <wp:simplePos x="0" y="0"/>
          <wp:positionH relativeFrom="column">
            <wp:posOffset>4629150</wp:posOffset>
          </wp:positionH>
          <wp:positionV relativeFrom="paragraph">
            <wp:posOffset>209698</wp:posOffset>
          </wp:positionV>
          <wp:extent cx="1560465" cy="854710"/>
          <wp:effectExtent l="0" t="0" r="1905" b="254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 descr="Placeholder Logo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465" cy="854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0760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04BC7F2" wp14:editId="6F03F8C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260" cy="9582785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260" cy="9582785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alphaModFix amt="5000"/>
                          <a:duotone>
                            <a:prstClr val="black"/>
                            <a:srgbClr val="0070C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solidFill>
                          <a:srgbClr val="00487E">
                            <a:alpha val="99000"/>
                          </a:srgbClr>
                        </a:solidFill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D7D079" id="Group 26" o:spid="_x0000_s1026" style="position:absolute;margin-left:0;margin-top:0;width:573.8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O81lIIAAAAZdEVYdFNvZnR3&#10;YXJlAEFkb2JlIEltYWdlUmVhZHlxyWU8AAADJmlUWHRYTUw6Y29tLmFkb2JlLnhtcAAAAAA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" path="m,l6889638,r400162,400162l7289800,1258570,,1258570,,xe" filled="t" fillcolor="#00487e">
                <v:fill opacity="64764f"/>
                <v:imagedata r:id="rId3" o:title="" recolortarget="black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29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0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1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2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3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A50760"/>
    <w:rsid w:val="000042DD"/>
    <w:rsid w:val="0005283C"/>
    <w:rsid w:val="000C354D"/>
    <w:rsid w:val="000E0506"/>
    <w:rsid w:val="001266FB"/>
    <w:rsid w:val="00163D83"/>
    <w:rsid w:val="001A0130"/>
    <w:rsid w:val="001C6B3E"/>
    <w:rsid w:val="0020118F"/>
    <w:rsid w:val="00201438"/>
    <w:rsid w:val="0022798C"/>
    <w:rsid w:val="00232876"/>
    <w:rsid w:val="00267116"/>
    <w:rsid w:val="002C13DE"/>
    <w:rsid w:val="002F58E0"/>
    <w:rsid w:val="00355DEE"/>
    <w:rsid w:val="00363026"/>
    <w:rsid w:val="003B49EC"/>
    <w:rsid w:val="003D55FB"/>
    <w:rsid w:val="00402433"/>
    <w:rsid w:val="00452EDB"/>
    <w:rsid w:val="004B47A9"/>
    <w:rsid w:val="004F0368"/>
    <w:rsid w:val="005A078B"/>
    <w:rsid w:val="005A20B8"/>
    <w:rsid w:val="005E6FA8"/>
    <w:rsid w:val="00627BD9"/>
    <w:rsid w:val="00637D18"/>
    <w:rsid w:val="006662D2"/>
    <w:rsid w:val="00687CFB"/>
    <w:rsid w:val="00696B6E"/>
    <w:rsid w:val="006A2620"/>
    <w:rsid w:val="006A5F0E"/>
    <w:rsid w:val="006C0358"/>
    <w:rsid w:val="006C28FD"/>
    <w:rsid w:val="006D18FD"/>
    <w:rsid w:val="00746C60"/>
    <w:rsid w:val="007718C6"/>
    <w:rsid w:val="007B5202"/>
    <w:rsid w:val="007E5819"/>
    <w:rsid w:val="008045C5"/>
    <w:rsid w:val="00835F7E"/>
    <w:rsid w:val="00866BB6"/>
    <w:rsid w:val="00872D54"/>
    <w:rsid w:val="0090636D"/>
    <w:rsid w:val="009E70CA"/>
    <w:rsid w:val="00A00E2E"/>
    <w:rsid w:val="00A05F04"/>
    <w:rsid w:val="00A50760"/>
    <w:rsid w:val="00A97153"/>
    <w:rsid w:val="00AB31CB"/>
    <w:rsid w:val="00BA66C3"/>
    <w:rsid w:val="00BB5B00"/>
    <w:rsid w:val="00C1788B"/>
    <w:rsid w:val="00CB16D2"/>
    <w:rsid w:val="00CD05DC"/>
    <w:rsid w:val="00CD5B0D"/>
    <w:rsid w:val="00DB3723"/>
    <w:rsid w:val="00DC1831"/>
    <w:rsid w:val="00E12FBC"/>
    <w:rsid w:val="00E3286D"/>
    <w:rsid w:val="00E412A3"/>
    <w:rsid w:val="00E413DD"/>
    <w:rsid w:val="00F40180"/>
    <w:rsid w:val="00F532A0"/>
    <w:rsid w:val="00F53FDC"/>
    <w:rsid w:val="00F741C5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064C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D18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ima%20A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163F46A0964FC1BD8E0B0B323B6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7B28D-E474-428D-82ED-43DA00DF5DDA}"/>
      </w:docPartPr>
      <w:docPartBody>
        <w:p w:rsidR="00C41010" w:rsidRDefault="00621AC3">
          <w:pPr>
            <w:pStyle w:val="3A163F46A0964FC1BD8E0B0B323B6843"/>
          </w:pPr>
          <w:r w:rsidRPr="00FA3EB3">
            <w:t>MM</w:t>
          </w:r>
        </w:p>
      </w:docPartBody>
    </w:docPart>
    <w:docPart>
      <w:docPartPr>
        <w:name w:val="EAAF478FA5184416BF20D092CD9F2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01769-162A-4831-A854-0F9E3CBCFC1A}"/>
      </w:docPartPr>
      <w:docPartBody>
        <w:p w:rsidR="00C41010" w:rsidRDefault="00621AC3">
          <w:pPr>
            <w:pStyle w:val="EAAF478FA5184416BF20D092CD9F258C"/>
          </w:pPr>
          <w:r w:rsidRPr="00FA3EB3">
            <w:t>DD</w:t>
          </w:r>
        </w:p>
      </w:docPartBody>
    </w:docPart>
    <w:docPart>
      <w:docPartPr>
        <w:name w:val="629FA9AC578E4CBAA2F2596F31948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4B144-D7F9-4062-A251-8B3F99C91D6F}"/>
      </w:docPartPr>
      <w:docPartBody>
        <w:p w:rsidR="00C41010" w:rsidRDefault="00621AC3">
          <w:pPr>
            <w:pStyle w:val="629FA9AC578E4CBAA2F2596F3194806E"/>
          </w:pPr>
          <w:r w:rsidRPr="00FA3EB3">
            <w:t>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D6"/>
    <w:rsid w:val="003748AA"/>
    <w:rsid w:val="00621AC3"/>
    <w:rsid w:val="006C243C"/>
    <w:rsid w:val="008840AB"/>
    <w:rsid w:val="009877D9"/>
    <w:rsid w:val="00A0574D"/>
    <w:rsid w:val="00C41010"/>
    <w:rsid w:val="00DD37C4"/>
    <w:rsid w:val="00E63CD6"/>
    <w:rsid w:val="00F8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3A163F46A0964FC1BD8E0B0B323B6843">
    <w:name w:val="3A163F46A0964FC1BD8E0B0B323B6843"/>
  </w:style>
  <w:style w:type="paragraph" w:customStyle="1" w:styleId="EAAF478FA5184416BF20D092CD9F258C">
    <w:name w:val="EAAF478FA5184416BF20D092CD9F258C"/>
  </w:style>
  <w:style w:type="paragraph" w:customStyle="1" w:styleId="629FA9AC578E4CBAA2F2596F3194806E">
    <w:name w:val="629FA9AC578E4CBAA2F2596F319480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1</Pages>
  <Words>61</Words>
  <Characters>351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2022-02-08T12:57:00Z</dcterms:created>
  <dcterms:modified xsi:type="dcterms:W3CDTF">2022-02-08T12:57:00Z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